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1068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06090-30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Сургутского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3" w:firstLine="6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Новосёлова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Дениса Андреевича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7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right="23" w:firstLine="601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Новосёлов Д.А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вблизи </w:t>
      </w:r>
      <w:r>
        <w:rPr>
          <w:rStyle w:val="cat-UserDefinedgrp-28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невнятную речь,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 (одежда испачкана),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Новосёлов Д.А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Новосёлова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423142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 </w:t>
      </w:r>
      <w:r>
        <w:rPr>
          <w:rFonts w:ascii="Times New Roman" w:eastAsia="Times New Roman" w:hAnsi="Times New Roman" w:cs="Times New Roman"/>
          <w:sz w:val="28"/>
          <w:szCs w:val="28"/>
        </w:rPr>
        <w:t>полицейского ОБППСП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УМВД России по г. Сургуту от 30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объяснение </w:t>
      </w:r>
      <w:r>
        <w:rPr>
          <w:rFonts w:ascii="Times New Roman" w:eastAsia="Times New Roman" w:hAnsi="Times New Roman" w:cs="Times New Roman"/>
          <w:sz w:val="28"/>
          <w:szCs w:val="28"/>
        </w:rPr>
        <w:t>Алерановой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С.С. от 30.07.2026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 направлении на медицинское освидетельствова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е на состояние опьянения от 30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Новосёлова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Д.А</w:t>
      </w:r>
      <w:r>
        <w:rPr>
          <w:rFonts w:ascii="Times New Roman" w:eastAsia="Times New Roman" w:hAnsi="Times New Roman" w:cs="Times New Roman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Новосёлова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Новосёлова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Дениса Андреевича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наказание в виде административного ареста сроком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19:05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Сургутского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1068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10">
    <w:name w:val="cat-UserDefined grp-27 rplc-10"/>
    <w:basedOn w:val="DefaultParagraphFont"/>
  </w:style>
  <w:style w:type="character" w:customStyle="1" w:styleId="cat-UserDefinedgrp-28rplc-20">
    <w:name w:val="cat-UserDefined grp-28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